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61BFEF9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СПИСОК</w:t>
      </w:r>
    </w:p>
    <w:p w14:paraId="7DFC2240"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сборной команды Московской области для участия в ПР среди юниоры 2008-2010 г.р. в городе Саранск 02-07.12.2026 г.</w:t>
      </w:r>
    </w:p>
    <w:tbl>
      <w:tblPr>
        <w:tblStyle w:val="12"/>
        <w:tblW w:w="102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4500"/>
        <w:gridCol w:w="1897"/>
        <w:gridCol w:w="1347"/>
        <w:gridCol w:w="2055"/>
      </w:tblGrid>
      <w:tr w14:paraId="7CEAA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44E3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1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1FAC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Кочкин Егор 2010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0F781E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Мытищи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4F1775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E01C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</w:t>
            </w:r>
          </w:p>
        </w:tc>
      </w:tr>
      <w:tr w14:paraId="44A84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85F0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2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1E2A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ШЕСТАКОВ Илья, 2010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A9237E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Ивантеевка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AE724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CFC7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</w:tr>
      <w:tr w14:paraId="68459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A6A0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6F60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ФРИДЛЯНД Марк, 2008 (18 лет),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2AEF2D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Фрязино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A38711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822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</w:tr>
      <w:tr w14:paraId="0D68B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801C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4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F1A7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УРУСХАНОВ Мухаммад, 2008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412E21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BC0009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6F2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</w:tr>
      <w:tr w14:paraId="50901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318E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5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86BC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ПАСКАЛ Михаил, 2008 (18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2DD5A7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2AFB7F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0C8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</w:tr>
      <w:tr w14:paraId="6209B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D0CA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6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FBC0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АНТОНОВ Святослав, 2009 (17 лет),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3269A9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Нара-Фоминск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2A4FBA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96B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</w:tr>
      <w:tr w14:paraId="01081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B2A0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7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4BA9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ПРОНИН Павел, 2009 (17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260C7E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Фрязино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F7B90C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3BC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</w:tr>
      <w:tr w14:paraId="4634B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3048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8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E4D9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КАЛИНА Станислав , 2009 (17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B4342C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D3B3A8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08FB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</w:tr>
      <w:tr w14:paraId="3B599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AF92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9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874B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МАНОХИН ТИМОФЕЙ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3CF060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Фрязино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567338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EC7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</w:tr>
      <w:tr w14:paraId="551E1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0B1C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10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2C86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ВАСИЛЬЕВ ИЛЬЯ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9E4E46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Мытищи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D92818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D9C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</w:tr>
      <w:tr w14:paraId="009E9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B706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11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EE885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ТКАЧЕНКО ТИМОФЕЙ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4A1E88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Нара-Фоминск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00A7BF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68F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</w:tr>
      <w:tr w14:paraId="178AB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F2D3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12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76B9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ТАРАННИКОВ Георгий, 2009 (17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C6FBA7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Видное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6AE0D1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84B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</w:tr>
      <w:tr w14:paraId="1F5BF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14ED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13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A9A2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ЭРИХ Артём, 2008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E7DB59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Мытищи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453A56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951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</w:tr>
      <w:tr w14:paraId="60C4B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97AD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14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45EC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ГАИНА Даниел, 2009 (17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76815C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Нара-Фоминск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DC4419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546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</w:tr>
      <w:tr w14:paraId="17FB0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B15D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15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08BC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СУХОВ Степан, 2009 (17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C3DEC4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Электросталь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6A95AE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9082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</w:tr>
      <w:tr w14:paraId="242AF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5EA8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16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D776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Пальцев Тимофей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4905AB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Куровское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74B95F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245A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654</w:t>
            </w:r>
          </w:p>
        </w:tc>
      </w:tr>
      <w:tr w14:paraId="70102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0824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17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515E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СТУДЕНКОВ Иван, 2009 (17 лет),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79295C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Шатура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B21BD2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F46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</w:tr>
      <w:tr w14:paraId="22104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AE36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18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1130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КРАВЦЕВ Богдан, 2009 (17 лет),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55D9B0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Балашиха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FDE349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6CB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</w:tr>
      <w:tr w14:paraId="78A52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86BA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19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9B1E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КАЗАКЕВИЧ Иван, 2009 (17 лет),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397677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Ивантеевка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535069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A22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</w:tr>
      <w:tr w14:paraId="07603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6091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20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8B2D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ЛЕОНЕНКО Максим, 2009 (17 лет),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BFD97D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849677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AAF3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</w:tr>
      <w:tr w14:paraId="32C87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6F58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21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E44F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ШЛЫКОВ Захар, 2008 (18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82649F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Власиха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401681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0FB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</w:tr>
      <w:tr w14:paraId="7266E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557A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22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C51C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ХОЛЩЕВНИКОВ Артём, 2010 (16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F5BB52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Королёв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BA9FF1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4DDD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</w:tr>
      <w:tr w14:paraId="66D8C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4FAB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23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94F2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КУДРЯШОВ МАТВЕЙ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4FC25F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3B0215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F880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</w:tr>
      <w:tr w14:paraId="40526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1A92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24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65C2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ВОЛКОВ Даниил, 2009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CCBA06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Ивантеевка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B72916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0AC8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</w:tr>
      <w:tr w14:paraId="34D92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9D9C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25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4D85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ЗОБОВ Максим, 2010 (16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416A68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Воскресенск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A696F2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13F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</w:tr>
      <w:tr w14:paraId="5A363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10DF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26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5EA8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МАРТЫНЮК Данила, 2009 (17 лет),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1724C7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Воскресенск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97164F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20C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</w:tr>
      <w:tr w14:paraId="19B39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7D49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27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7569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ПАЦИЯ Григорий, 2009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EDC07C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Фрязино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70D2F6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8479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</w:tr>
      <w:tr w14:paraId="050CC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D272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28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8B0D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БОРОДАЕНКО Родион, 2008 (18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4DAF30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6F1745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AE67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</w:tr>
      <w:tr w14:paraId="65E32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1F93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29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C8B4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СВЕШНИКОВ ДМИТРИЙ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B49206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Ивантеевка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86CA1B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6A2F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</w:tr>
      <w:tr w14:paraId="252DE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6A52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30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3AAF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ЖЛОБО Сергей, 2009 (17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62A4C0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CF429D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9DC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</w:tr>
      <w:tr w14:paraId="122D5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87CE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31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D325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КАРПОВ Матвей, 2009 (17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9B0684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A8DACA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29E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</w:tr>
      <w:tr w14:paraId="1731A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C8CA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32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4E65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ГОНЧАРУК ВЛАДИСЛАВ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9ABACB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Мытищи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A5DA38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65A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</w:tr>
      <w:tr w14:paraId="54446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FA90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33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8E07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ПОГОРЕЛОВ Илья, 2010 (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B95E98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Балашиха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5A849D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758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</w:tr>
      <w:tr w14:paraId="7C8BC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C2AD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34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4C10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ЧЕСНОКОВ Тимофей, 2010 (16 лет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FACFE8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Мытищи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9780A2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687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</w:tr>
      <w:tr w14:paraId="7FF12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E99A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35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727B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КУЗНЕЦОВ Михаил,  2008 (18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243FF1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Видное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D8C2F5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807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</w:tr>
      <w:tr w14:paraId="57236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0BEF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36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052B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АНАНИЧЕВ Алексей, 2009 (17 лет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F10751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Сергиев Посад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D49060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E69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</w:tr>
      <w:tr w14:paraId="3590B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6022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37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5651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МЕЛЬНИКОВ Егор, 2010 (16 лет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AF2A02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Раменское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902D7D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16D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</w:tr>
      <w:tr w14:paraId="12516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7AAE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38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8733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ХОДОСОВ Сергей, 2008 (18 лет)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D7167C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Мытищи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DB572D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4D4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</w:tr>
      <w:tr w14:paraId="3569E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0C1B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39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E4BB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ЗВЕГИНЦЕВ А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ЛЕКСАНДР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ACFCE1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Мытищи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A2FA3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442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</w:tr>
      <w:tr w14:paraId="64F1F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D401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40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022D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ЕФИМОВ Савелий, 2009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E31124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Шатура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A24E65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3D1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</w:tr>
      <w:tr w14:paraId="02890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BC01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41</w:t>
            </w:r>
          </w:p>
        </w:tc>
        <w:tc>
          <w:tcPr>
            <w:tcW w:w="45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F707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УРСУ Никита, 2009 </w:t>
            </w:r>
          </w:p>
        </w:tc>
        <w:tc>
          <w:tcPr>
            <w:tcW w:w="1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311CBD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Балашиха</w:t>
            </w:r>
          </w:p>
        </w:tc>
        <w:tc>
          <w:tcPr>
            <w:tcW w:w="13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5C661C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КМС</w:t>
            </w:r>
          </w:p>
        </w:tc>
        <w:tc>
          <w:tcPr>
            <w:tcW w:w="2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EF56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</w:tr>
    </w:tbl>
    <w:p w14:paraId="41A90142">
      <w:pPr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5D37C535">
      <w:pPr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48571C0F">
      <w:pPr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17C7AA35">
      <w:pPr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4256F19A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СПИСОК</w:t>
      </w:r>
    </w:p>
    <w:p w14:paraId="66B0D0A8"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сборной команды Московской области для участия в ПР среди юниорки 2008-2010 г.р. в городе Саранск 02-07.12.2026 г.</w:t>
      </w:r>
    </w:p>
    <w:p w14:paraId="1640C3FD">
      <w:pPr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tbl>
      <w:tblPr>
        <w:tblStyle w:val="12"/>
        <w:tblW w:w="99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5044"/>
        <w:gridCol w:w="2056"/>
        <w:gridCol w:w="1344"/>
        <w:gridCol w:w="839"/>
      </w:tblGrid>
      <w:tr w14:paraId="69502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A529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1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4E33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ТАРАННИКОВА Виктория, 2009 (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89F478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Видное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CB51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F510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</w:tr>
      <w:tr w14:paraId="56917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9295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2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D142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ЛЕЙКИНА Полина, 2008 (18 лет)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33D1CB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B6C6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1BD9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</w:tr>
      <w:tr w14:paraId="61FFA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FE94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3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62E3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ШЕЙНИНА Евангелина, 2009 (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940321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Электросталь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B8D6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D751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</w:t>
            </w:r>
          </w:p>
        </w:tc>
      </w:tr>
      <w:tr w14:paraId="619A4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242B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4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62FD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СИДОРОВА Антонина, 2009 (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EF8FFC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BC1C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9610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</w:t>
            </w:r>
          </w:p>
        </w:tc>
      </w:tr>
      <w:tr w14:paraId="709A8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BD26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5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E40A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ПЕТРОСЯНЦ Карина, 2009 (17 лет),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EBD104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Балашиха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E8B3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2523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</w:tr>
      <w:tr w14:paraId="31391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3E11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6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C80E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КБЕЯН Ника, 2009 (17 лет),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4B8B27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Ивантеевка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6F49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1798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</w:tr>
      <w:tr w14:paraId="1610D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87C1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7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E8E4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ВАЛИУЛЛИНА Диана, 2008 (18 лет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7C8A8C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AECF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469B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</w:tr>
      <w:tr w14:paraId="2F3B2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8E9F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8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EF02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МИРОНОВА Виктория, 2009 (17 лет)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04FD44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Мытищи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7119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9E02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</w:tr>
      <w:tr w14:paraId="72464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6626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9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DE5E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ТИМАШПОЛЬСКАЯ Дарья , 2009 (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AACF4F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8445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532C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</w:tr>
      <w:tr w14:paraId="46494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5B2F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10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97C9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БУЛЫЧЕВА Мира, 2010 (16 лет),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B29B6A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1747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FDF0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</w:tr>
      <w:tr w14:paraId="5DDAB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0B83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11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A713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КУДРЯВЦЕВА Ксения, 2010 (16 лет),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770C21C">
            <w:pP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EE95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9E7D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</w:tr>
      <w:tr w14:paraId="77629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C4F1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12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4BF7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НИЗАМАЕВА Жасмин , 2009 (17 лет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34AB9E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Балашиха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DA27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217A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</w:tr>
      <w:tr w14:paraId="16FCE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6CCB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13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FF08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ЛЬВОВА Ангелина, 2009 (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C745BB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Орехово-Зуево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609A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4EA9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</w:tr>
      <w:tr w14:paraId="22C6E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D11E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14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8638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ЕРЕМИНА Наталья, 2009 (17 лет)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7E3F1A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Ивантеевка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2F21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2CA8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</w:tr>
      <w:tr w14:paraId="61880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E525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15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245F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ИВАНОВА АЛЕКСАНДРА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B95578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Одинцово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52B5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DF39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</w:tr>
      <w:tr w14:paraId="3AB1A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E654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16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216F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ВЕРЕМЕННИКОВА Анастасия, 2010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F4DFE1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Одинцово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44C8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3BB5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</w:tr>
      <w:tr w14:paraId="32DBF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8A4A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17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91C1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ТРИФОНОВА Арина, 2010 (16 лет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8678D6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Раменское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511A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3EB0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</w:tr>
      <w:tr w14:paraId="4963A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FDC1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18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B88E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ПРИМАЙЧЕНКО ЕКАТЕРИНА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766AE0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Воскресенск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5F21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CFBA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</w:tr>
      <w:tr w14:paraId="4700B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B70A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19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13B2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ЗИМИНА Анастасия , 2010 (16 лет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9F87E5E">
            <w:pP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Мытищи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CD4F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AB99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</w:tr>
      <w:tr w14:paraId="70A84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B151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20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7559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ВОРОБЬЕВА АЛИНА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C58F56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Селятино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E621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5DA1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</w:tr>
      <w:tr w14:paraId="49CA8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532F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21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590B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ПРЯЖЕНЦЕВА София, 2010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78B7EF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Химки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F2D4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A7A6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</w:tr>
      <w:tr w14:paraId="1EB4C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0199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22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8DA5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ТУХТАСЫНОВА Ева, 2009 (17 лет)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F8E4DD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Мытищи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8C90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A740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</w:tr>
      <w:tr w14:paraId="477E8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5DDB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23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A567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ГАЙДУКОВА Анастасия , 2010 (16 лет),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C44226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Талдом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32AD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9CF6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</w:tr>
      <w:tr w14:paraId="56A01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C0A8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24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CC82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ЮРКОВА ЗЛАТА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C7BA50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Раменское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2D71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EA9F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</w:tr>
      <w:tr w14:paraId="27DAE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A063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25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A2E4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СУВОРОВА ОЛЬГА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A94FD0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2241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8D99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</w:tr>
      <w:tr w14:paraId="56DC0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6539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26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BE3F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ГОЛОВКО Дарья, 2009 (17 лет), Д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1291F9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Мытищи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B5A8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D001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</w:tr>
      <w:tr w14:paraId="6224C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15A1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27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DF25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ВЕРЕМЕННИКОВА Варвара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4B9558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Одинцово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874E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6A9C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</w:tr>
      <w:tr w14:paraId="5CD0B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46EF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28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E505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СУКАЧ Мария, 2009 (17 лет)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3BCCAB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Ивантеевка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C50D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B533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</w:tr>
      <w:tr w14:paraId="30608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2F47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29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E53A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КИСЕЛЕВА Арина, 2010 (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5360BA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Нара-Фоминнск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1D50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3CD8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</w:tr>
      <w:tr w14:paraId="75D9E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3653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30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2C61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ТРУШЕЧКИНА Ася, 2010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469B81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Фрязино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416E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E8FB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</w:tr>
      <w:tr w14:paraId="2C0EC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3FC8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31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5C1A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ФЕДОТОВА ПоЛИНА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A9F1BF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Королёв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9648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0BB7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</w:tr>
      <w:tr w14:paraId="0CFE2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46B3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32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C92B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ЧУГУНОВА София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BE50F8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Одинцово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A1C8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0E97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</w:tr>
      <w:tr w14:paraId="2197C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37D1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33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74A8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БЕРЕЗОВСКАЯ Валерия, 2009 (17 лет),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B62D92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Руза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31AC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EBB2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</w:tr>
      <w:tr w14:paraId="0A58E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B390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34</w:t>
            </w:r>
          </w:p>
        </w:tc>
        <w:tc>
          <w:tcPr>
            <w:tcW w:w="5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AC42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ЛАПИНА Ульяна, 2010</w:t>
            </w:r>
          </w:p>
        </w:tc>
        <w:tc>
          <w:tcPr>
            <w:tcW w:w="20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FE2802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ru-RU"/>
              </w:rPr>
              <w:t>Шатура</w:t>
            </w:r>
          </w:p>
        </w:tc>
        <w:tc>
          <w:tcPr>
            <w:tcW w:w="13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FC41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ru-RU"/>
              </w:rPr>
              <w:t>КМС</w:t>
            </w:r>
          </w:p>
        </w:tc>
        <w:tc>
          <w:tcPr>
            <w:tcW w:w="8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F2A8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</w:tr>
    </w:tbl>
    <w:p w14:paraId="79D88DAD">
      <w:pPr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>
      <w:pgSz w:w="11906" w:h="16838"/>
      <w:pgMar w:top="607" w:right="506" w:bottom="1440" w:left="800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1B4E65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1F755DF9"/>
    <w:rsid w:val="3D2E204C"/>
    <w:rsid w:val="7D1B4E65"/>
    <w:rsid w:val="7F22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uiPriority w:val="0"/>
    <w:rPr>
      <w:sz w:val="16"/>
      <w:szCs w:val="16"/>
    </w:rPr>
  </w:style>
  <w:style w:type="paragraph" w:styleId="31">
    <w:name w:val="List 5"/>
    <w:basedOn w:val="1"/>
    <w:uiPriority w:val="0"/>
    <w:pPr>
      <w:ind w:left="1800" w:hanging="360"/>
    </w:pPr>
  </w:style>
  <w:style w:type="paragraph" w:styleId="32">
    <w:name w:val="List Continue"/>
    <w:basedOn w:val="1"/>
    <w:uiPriority w:val="0"/>
    <w:pPr>
      <w:spacing w:after="120"/>
      <w:ind w:left="360"/>
    </w:pPr>
  </w:style>
  <w:style w:type="paragraph" w:styleId="33">
    <w:name w:val="Body Text 2"/>
    <w:basedOn w:val="1"/>
    <w:uiPriority w:val="0"/>
    <w:pPr>
      <w:spacing w:after="120" w:line="480" w:lineRule="auto"/>
    </w:pPr>
  </w:style>
  <w:style w:type="paragraph" w:styleId="34">
    <w:name w:val="List Number 5"/>
    <w:basedOn w:val="1"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uiPriority w:val="0"/>
    <w:pPr>
      <w:jc w:val="left"/>
    </w:pPr>
  </w:style>
  <w:style w:type="paragraph" w:styleId="43">
    <w:name w:val="index 1"/>
    <w:basedOn w:val="1"/>
    <w:next w:val="1"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uiPriority w:val="0"/>
    <w:pPr>
      <w:shd w:val="clear" w:color="auto" w:fill="000080"/>
    </w:pPr>
  </w:style>
  <w:style w:type="paragraph" w:styleId="46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uiPriority w:val="0"/>
    <w:pPr>
      <w:ind w:left="2940" w:leftChars="1400"/>
    </w:pPr>
  </w:style>
  <w:style w:type="paragraph" w:styleId="48">
    <w:name w:val="index 2"/>
    <w:basedOn w:val="1"/>
    <w:next w:val="1"/>
    <w:uiPriority w:val="0"/>
    <w:pPr>
      <w:ind w:left="200" w:leftChars="200"/>
    </w:pPr>
  </w:style>
  <w:style w:type="paragraph" w:styleId="49">
    <w:name w:val="List Number 3"/>
    <w:basedOn w:val="1"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uiPriority w:val="0"/>
    <w:pPr>
      <w:ind w:left="1200" w:leftChars="1200"/>
    </w:pPr>
  </w:style>
  <w:style w:type="paragraph" w:styleId="52">
    <w:name w:val="index 3"/>
    <w:basedOn w:val="1"/>
    <w:next w:val="1"/>
    <w:uiPriority w:val="0"/>
    <w:pPr>
      <w:ind w:left="400" w:leftChars="400"/>
    </w:pPr>
  </w:style>
  <w:style w:type="paragraph" w:styleId="53">
    <w:name w:val="index 5"/>
    <w:basedOn w:val="1"/>
    <w:next w:val="1"/>
    <w:uiPriority w:val="0"/>
    <w:pPr>
      <w:ind w:left="800" w:leftChars="800"/>
    </w:pPr>
  </w:style>
  <w:style w:type="paragraph" w:styleId="54">
    <w:name w:val="index 4"/>
    <w:basedOn w:val="1"/>
    <w:next w:val="1"/>
    <w:uiPriority w:val="0"/>
    <w:pPr>
      <w:ind w:left="600" w:leftChars="600"/>
    </w:pPr>
  </w:style>
  <w:style w:type="paragraph" w:styleId="55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uiPriority w:val="0"/>
    <w:pPr>
      <w:ind w:left="3360" w:leftChars="1600"/>
    </w:pPr>
  </w:style>
  <w:style w:type="paragraph" w:styleId="57">
    <w:name w:val="toc 7"/>
    <w:basedOn w:val="1"/>
    <w:next w:val="1"/>
    <w:uiPriority w:val="0"/>
    <w:pPr>
      <w:ind w:left="2520" w:leftChars="1200"/>
    </w:pPr>
  </w:style>
  <w:style w:type="paragraph" w:styleId="58">
    <w:name w:val="index 6"/>
    <w:basedOn w:val="1"/>
    <w:next w:val="1"/>
    <w:uiPriority w:val="0"/>
    <w:pPr>
      <w:ind w:left="1000" w:leftChars="1000"/>
    </w:pPr>
  </w:style>
  <w:style w:type="paragraph" w:styleId="59">
    <w:name w:val="envelope address"/>
    <w:basedOn w:val="1"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uiPriority w:val="0"/>
    <w:pPr>
      <w:ind w:left="1400" w:leftChars="1400"/>
    </w:pPr>
  </w:style>
  <w:style w:type="paragraph" w:styleId="61">
    <w:name w:val="Body Text"/>
    <w:basedOn w:val="1"/>
    <w:uiPriority w:val="0"/>
    <w:pPr>
      <w:spacing w:after="120"/>
    </w:pPr>
  </w:style>
  <w:style w:type="paragraph" w:styleId="62">
    <w:name w:val="index 9"/>
    <w:basedOn w:val="1"/>
    <w:next w:val="1"/>
    <w:uiPriority w:val="0"/>
    <w:pPr>
      <w:ind w:left="1600" w:leftChars="1600"/>
    </w:pPr>
  </w:style>
  <w:style w:type="paragraph" w:styleId="63">
    <w:name w:val="List Number 4"/>
    <w:basedOn w:val="1"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uiPriority w:val="0"/>
  </w:style>
  <w:style w:type="paragraph" w:styleId="67">
    <w:name w:val="table of authorities"/>
    <w:basedOn w:val="1"/>
    <w:next w:val="1"/>
    <w:uiPriority w:val="0"/>
    <w:pPr>
      <w:ind w:left="420" w:leftChars="200"/>
    </w:pPr>
  </w:style>
  <w:style w:type="paragraph" w:styleId="68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uiPriority w:val="0"/>
    <w:pPr>
      <w:ind w:left="2100" w:leftChars="1000"/>
    </w:pPr>
  </w:style>
  <w:style w:type="paragraph" w:styleId="70">
    <w:name w:val="table of figures"/>
    <w:basedOn w:val="1"/>
    <w:next w:val="1"/>
    <w:uiPriority w:val="0"/>
    <w:pPr>
      <w:ind w:leftChars="200" w:hanging="200" w:hangingChars="200"/>
    </w:pPr>
  </w:style>
  <w:style w:type="paragraph" w:styleId="71">
    <w:name w:val="toc 3"/>
    <w:basedOn w:val="1"/>
    <w:next w:val="1"/>
    <w:uiPriority w:val="0"/>
    <w:pPr>
      <w:ind w:left="840" w:leftChars="400"/>
    </w:pPr>
  </w:style>
  <w:style w:type="paragraph" w:styleId="72">
    <w:name w:val="toc 2"/>
    <w:basedOn w:val="1"/>
    <w:next w:val="1"/>
    <w:uiPriority w:val="0"/>
    <w:pPr>
      <w:ind w:left="420" w:leftChars="200"/>
    </w:pPr>
  </w:style>
  <w:style w:type="paragraph" w:styleId="73">
    <w:name w:val="toc 4"/>
    <w:basedOn w:val="1"/>
    <w:next w:val="1"/>
    <w:uiPriority w:val="0"/>
    <w:pPr>
      <w:ind w:left="1260" w:leftChars="600"/>
    </w:pPr>
  </w:style>
  <w:style w:type="paragraph" w:styleId="74">
    <w:name w:val="toc 5"/>
    <w:basedOn w:val="1"/>
    <w:next w:val="1"/>
    <w:uiPriority w:val="0"/>
    <w:pPr>
      <w:ind w:left="1680" w:leftChars="800"/>
    </w:pPr>
  </w:style>
  <w:style w:type="paragraph" w:styleId="75">
    <w:name w:val="Note Heading"/>
    <w:basedOn w:val="1"/>
    <w:next w:val="1"/>
    <w:uiPriority w:val="0"/>
  </w:style>
  <w:style w:type="paragraph" w:styleId="76">
    <w:name w:val="Date"/>
    <w:basedOn w:val="1"/>
    <w:next w:val="1"/>
    <w:uiPriority w:val="0"/>
  </w:style>
  <w:style w:type="paragraph" w:styleId="77">
    <w:name w:val="List Bullet 5"/>
    <w:basedOn w:val="1"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uiPriority w:val="0"/>
    <w:pPr>
      <w:ind w:firstLine="210"/>
    </w:pPr>
  </w:style>
  <w:style w:type="paragraph" w:styleId="79">
    <w:name w:val="Body Text First Indent 2"/>
    <w:basedOn w:val="80"/>
    <w:uiPriority w:val="0"/>
    <w:pPr>
      <w:ind w:firstLine="210"/>
    </w:pPr>
  </w:style>
  <w:style w:type="paragraph" w:styleId="80">
    <w:name w:val="Body Text Indent"/>
    <w:basedOn w:val="1"/>
    <w:uiPriority w:val="0"/>
    <w:pPr>
      <w:spacing w:after="120"/>
      <w:ind w:left="360"/>
    </w:pPr>
  </w:style>
  <w:style w:type="paragraph" w:styleId="81">
    <w:name w:val="List Bullet 4"/>
    <w:basedOn w:val="1"/>
    <w:uiPriority w:val="0"/>
    <w:pPr>
      <w:numPr>
        <w:ilvl w:val="0"/>
        <w:numId w:val="5"/>
      </w:numPr>
    </w:pPr>
  </w:style>
  <w:style w:type="paragraph" w:styleId="82">
    <w:name w:val="List Bullet"/>
    <w:basedOn w:val="1"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uiPriority w:val="0"/>
    <w:pPr>
      <w:numPr>
        <w:ilvl w:val="0"/>
        <w:numId w:val="9"/>
      </w:numPr>
    </w:pPr>
  </w:style>
  <w:style w:type="paragraph" w:styleId="88">
    <w:name w:val="List Number 2"/>
    <w:basedOn w:val="1"/>
    <w:uiPriority w:val="0"/>
    <w:pPr>
      <w:numPr>
        <w:ilvl w:val="0"/>
        <w:numId w:val="10"/>
      </w:numPr>
    </w:pPr>
  </w:style>
  <w:style w:type="paragraph" w:styleId="89">
    <w:name w:val="List"/>
    <w:basedOn w:val="1"/>
    <w:uiPriority w:val="0"/>
    <w:pPr>
      <w:ind w:left="360" w:hanging="360"/>
    </w:pPr>
  </w:style>
  <w:style w:type="paragraph" w:styleId="90">
    <w:name w:val="Normal (Web)"/>
    <w:basedOn w:val="1"/>
    <w:uiPriority w:val="0"/>
    <w:rPr>
      <w:sz w:val="24"/>
      <w:szCs w:val="24"/>
    </w:rPr>
  </w:style>
  <w:style w:type="paragraph" w:styleId="91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uiPriority w:val="0"/>
    <w:pPr>
      <w:spacing w:after="120"/>
      <w:ind w:left="720"/>
    </w:pPr>
  </w:style>
  <w:style w:type="paragraph" w:styleId="97">
    <w:name w:val="List Continue 3"/>
    <w:basedOn w:val="1"/>
    <w:uiPriority w:val="0"/>
    <w:pPr>
      <w:spacing w:after="120"/>
      <w:ind w:left="1080"/>
    </w:pPr>
  </w:style>
  <w:style w:type="paragraph" w:styleId="98">
    <w:name w:val="List Continue 4"/>
    <w:basedOn w:val="1"/>
    <w:uiPriority w:val="0"/>
    <w:pPr>
      <w:spacing w:after="120"/>
      <w:ind w:left="1440"/>
    </w:pPr>
  </w:style>
  <w:style w:type="paragraph" w:styleId="99">
    <w:name w:val="List Continue 5"/>
    <w:basedOn w:val="1"/>
    <w:uiPriority w:val="0"/>
    <w:pPr>
      <w:spacing w:after="120"/>
      <w:ind w:left="1800"/>
    </w:pPr>
  </w:style>
  <w:style w:type="paragraph" w:styleId="100">
    <w:name w:val="List 2"/>
    <w:basedOn w:val="1"/>
    <w:uiPriority w:val="0"/>
    <w:pPr>
      <w:ind w:left="720" w:hanging="360"/>
    </w:pPr>
  </w:style>
  <w:style w:type="paragraph" w:styleId="101">
    <w:name w:val="List 3"/>
    <w:basedOn w:val="1"/>
    <w:uiPriority w:val="0"/>
    <w:pPr>
      <w:ind w:left="1080" w:hanging="360"/>
    </w:pPr>
  </w:style>
  <w:style w:type="paragraph" w:styleId="102">
    <w:name w:val="List 4"/>
    <w:basedOn w:val="1"/>
    <w:uiPriority w:val="0"/>
    <w:pPr>
      <w:ind w:left="1440" w:hanging="360"/>
    </w:pPr>
  </w:style>
  <w:style w:type="paragraph" w:styleId="103">
    <w:name w:val="HTML Preformatted"/>
    <w:basedOn w:val="1"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uiPriority w:val="0"/>
    <w:pPr>
      <w:spacing w:after="120"/>
      <w:ind w:left="1440" w:right="1440"/>
    </w:pPr>
  </w:style>
  <w:style w:type="paragraph" w:styleId="105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uiPriority w:val="0"/>
  </w:style>
  <w:style w:type="table" w:styleId="107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639</Words>
  <Characters>2951</Characters>
  <Lines>0</Lines>
  <Paragraphs>0</Paragraphs>
  <TotalTime>30</TotalTime>
  <ScaleCrop>false</ScaleCrop>
  <LinksUpToDate>false</LinksUpToDate>
  <CharactersWithSpaces>3213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2026-10-25T09:38:00Z</dcterms:created>
  <dc:creator>Admin</dc:creator>
  <cp:lastModifiedBy>WPS_1729668285</cp:lastModifiedBy>
  <dcterms:modified xsi:type="dcterms:W3CDTF">2026-10-25T10:14:43Z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F4B7128727954362BE0F44615A1E1A52_11</vt:lpwstr>
  </property>
  <property fmtid="{D5CDD505-2E9C-101B-9397-08002B2CF9AE}" pid="4" name="KSOTemplateDocerSaveRecord">
    <vt:lpwstr>eyJoZGlkIjoiNGVjMTVmYTdjM2IyZTNhYzM3NzgwMDZmODZkNzRiZTMiLCJ1c2VySWQiOiI4NDIzOTc2MjQ5MTIifQ==</vt:lpwstr>
  </property>
</Properties>
</file>